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9594D" w14:textId="77777777" w:rsidR="00897783" w:rsidRDefault="007E0836">
      <w:r>
        <w:rPr>
          <w:noProof/>
          <w:lang w:val="nl-NL" w:eastAsia="nl-NL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7B3ACF9" wp14:editId="22FFA9AC">
                <wp:simplePos x="0" y="0"/>
                <wp:positionH relativeFrom="column">
                  <wp:posOffset>-175895</wp:posOffset>
                </wp:positionH>
                <wp:positionV relativeFrom="paragraph">
                  <wp:posOffset>-137795</wp:posOffset>
                </wp:positionV>
                <wp:extent cx="6075045" cy="9591040"/>
                <wp:effectExtent l="0" t="0" r="0" b="0"/>
                <wp:wrapNone/>
                <wp:docPr id="7" name="Groe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5045" cy="9591040"/>
                          <a:chOff x="1172209" y="740525"/>
                          <a:chExt cx="6075862" cy="9592259"/>
                        </a:xfrm>
                      </wpg:grpSpPr>
                      <wpg:grpSp>
                        <wpg:cNvPr id="6" name="Groep 6"/>
                        <wpg:cNvGrpSpPr/>
                        <wpg:grpSpPr>
                          <a:xfrm>
                            <a:off x="1181099" y="740525"/>
                            <a:ext cx="5991861" cy="6513715"/>
                            <a:chOff x="1181099" y="740525"/>
                            <a:chExt cx="5991861" cy="6513715"/>
                          </a:xfrm>
                        </wpg:grpSpPr>
                        <wps:wsp>
                          <wps:cNvPr id="2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95004" y="740525"/>
                              <a:ext cx="5531028" cy="3563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116763" w14:textId="77777777" w:rsidR="00476EA6" w:rsidRPr="005D00C9" w:rsidRDefault="00EF7226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Beste ouder</w:t>
                                </w:r>
                                <w:r w:rsidR="000C2FD1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(</w:t>
                                </w:r>
                                <w:r w:rsidR="00476EA6"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s</w:t>
                                </w:r>
                                <w:r w:rsidR="000C2FD1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)/verzorger(s)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40"/>
                                    <w:szCs w:val="40"/>
                                    <w:lang w:val="nl-NL"/>
                                  </w:rPr>
                                  <w:t>,</w:t>
                                </w:r>
                              </w:p>
                              <w:p w14:paraId="29B7F93D" w14:textId="77777777" w:rsidR="008F567A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jc w:val="both"/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Van </w:t>
                                </w:r>
                                <w:r w:rsidR="004D2093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9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november t/m </w:t>
                                </w:r>
                                <w:r w:rsidR="004D2093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16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april krijgen uw kinderen op school</w:t>
                                </w:r>
                                <w:r w:rsidR="00126A55"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gratis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drie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porties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groente en </w:t>
                                </w:r>
                                <w:r w:rsidR="00B11F49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br/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fruit per week. De school doet namelijk mee aan EU-Schoolfruit! Ook zijn er lessen over </w:t>
                                </w:r>
                                <w:r w:rsidR="00E25D6C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>fruit, groente</w:t>
                                </w:r>
                                <w:r w:rsidRPr="00305D38">
                                  <w:rPr>
                                    <w:sz w:val="18"/>
                                    <w:szCs w:val="20"/>
                                    <w:lang w:val="nl-NL"/>
                                  </w:rPr>
                                  <w:t xml:space="preserve"> en gezonde voeding. </w:t>
                                </w:r>
                              </w:p>
                              <w:p w14:paraId="11E15C73" w14:textId="77777777" w:rsidR="00E94D33" w:rsidRPr="00305D38" w:rsidRDefault="00E94D33" w:rsidP="007E0836">
                                <w:pPr>
                                  <w:pStyle w:val="Geenafstand"/>
                                  <w:spacing w:line="276" w:lineRule="auto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0DA45F9A" w14:textId="77777777" w:rsidR="00EF7226" w:rsidRPr="00E94D33" w:rsidRDefault="00EF7226" w:rsidP="007E0836">
                                <w:pPr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Met EU-Schoolfruit leren kinderen spelenderwijs om verschillende soorten </w:t>
                                </w:r>
                                <w:r w:rsidR="00E25D6C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fruit en groente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te eten. Dat is niet alleen gezond, maar ook leuk! </w:t>
                                </w:r>
                                <w:r w:rsidR="008F567A" w:rsidRPr="00E94D33"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  <w:br/>
                                </w:r>
                              </w:p>
                              <w:p w14:paraId="75F456C8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39B22D91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038AF7B6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rFonts w:eastAsia="Arial Unicode MS" w:cs="Arial Unicode MS"/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054DA10A" w14:textId="77777777" w:rsidR="00943167" w:rsidRPr="00E94D33" w:rsidRDefault="00943167" w:rsidP="00943167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0E27BEA6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25C99AC2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4242BDA6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1572537D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5DF98F24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49F542C7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610F98F1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2E6B4EC9" w14:textId="77777777" w:rsidR="00EF7226" w:rsidRPr="00E94D33" w:rsidRDefault="00EF7226" w:rsidP="00EF7226">
                                <w:pPr>
                                  <w:pStyle w:val="Geenafstand"/>
                                  <w:rPr>
                                    <w:sz w:val="20"/>
                                    <w:szCs w:val="20"/>
                                    <w:lang w:val="nl-NL"/>
                                  </w:rPr>
                                </w:pPr>
                              </w:p>
                              <w:p w14:paraId="65BA4ACF" w14:textId="77777777" w:rsidR="00EF7226" w:rsidRPr="005D00C9" w:rsidRDefault="00EF7226" w:rsidP="005D00C9">
                                <w:pPr>
                                  <w:pStyle w:val="Geenafstand"/>
                                  <w:rPr>
                                    <w:sz w:val="20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lang w:val="nl-NL"/>
                                  </w:rPr>
                                  <w:br/>
                                </w:r>
                              </w:p>
                              <w:p w14:paraId="36D4E694" w14:textId="77777777" w:rsidR="00EF7226" w:rsidRPr="005D00C9" w:rsidRDefault="00EF7226" w:rsidP="007F2C71">
                                <w:pPr>
                                  <w:jc w:val="both"/>
                                  <w:rPr>
                                    <w:rFonts w:asciiTheme="minorHAnsi" w:hAnsiTheme="minorHAnsi"/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" name="Afgeronde rechthoek 9"/>
                          <wps:cNvSpPr/>
                          <wps:spPr>
                            <a:xfrm>
                              <a:off x="1181100" y="2354580"/>
                              <a:ext cx="5991860" cy="1971040"/>
                            </a:xfrm>
                            <a:prstGeom prst="roundRect">
                              <a:avLst/>
                            </a:prstGeom>
                            <a:solidFill>
                              <a:srgbClr val="D1E67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A7BAF2" w14:textId="77777777" w:rsidR="00E94D33" w:rsidRPr="005D00C9" w:rsidRDefault="00E94D33" w:rsidP="005D00C9">
                                <w:pPr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b/>
                                    <w:color w:val="1F497D" w:themeColor="text2"/>
                                    <w:sz w:val="36"/>
                                    <w:lang w:val="nl-NL"/>
                                  </w:rPr>
                                  <w:t xml:space="preserve">EU-Schoolfruit op </w:t>
                                </w:r>
                              </w:p>
                              <w:p w14:paraId="26BBC662" w14:textId="77777777"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De drie vaste groente- en fruitdagen op </w:t>
                                </w:r>
                                <w:r w:rsidR="00CF167B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KC Moerschans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worden:</w:t>
                                </w:r>
                              </w:p>
                              <w:p w14:paraId="0CB669CF" w14:textId="77777777" w:rsidR="00CF167B" w:rsidRDefault="00CF167B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Dinsdag, woensdag en donderdag </w:t>
                                </w:r>
                              </w:p>
                              <w:p w14:paraId="4D05D342" w14:textId="77777777" w:rsidR="00E94D33" w:rsidRPr="005D00C9" w:rsidRDefault="00E94D33" w:rsidP="00E94D33">
                                <w:pPr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</w:pP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Wij ontvangen </w:t>
                                </w:r>
                                <w:r w:rsid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>de levering</w:t>
                                </w:r>
                                <w:r w:rsidRPr="005D00C9">
                                  <w:rPr>
                                    <w:rFonts w:asciiTheme="minorHAnsi" w:eastAsia="Arial Unicode MS" w:hAnsiTheme="minorHAnsi" w:cs="Arial Unicode MS"/>
                                    <w:color w:val="1F497D" w:themeColor="text2"/>
                                    <w:sz w:val="28"/>
                                    <w:lang w:val="nl-NL"/>
                                  </w:rPr>
                                  <w:t xml:space="preserve"> van de leverancier </w:t>
                                </w:r>
                              </w:p>
                              <w:p w14:paraId="7386797E" w14:textId="77777777" w:rsidR="00E94D33" w:rsidRPr="00E94D33" w:rsidRDefault="00E94D33" w:rsidP="00E94D33">
                                <w:pPr>
                                  <w:jc w:val="center"/>
                                  <w:rPr>
                                    <w:lang w:val="nl-N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Afbeelding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78680" y="4472940"/>
                              <a:ext cx="2446020" cy="24923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kstvak 13"/>
                          <wps:cNvSpPr txBox="1"/>
                          <wps:spPr>
                            <a:xfrm>
                              <a:off x="1181099" y="4472940"/>
                              <a:ext cx="3420571" cy="27813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3A12BF1" w14:textId="77777777" w:rsidR="00305D38" w:rsidRPr="00305D38" w:rsidRDefault="00305D38" w:rsidP="007E0836">
                                <w:pPr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Wilt u elke week weten welke stuks fruit of groente uw kinderen ontva</w:t>
                                </w:r>
                                <w:r w:rsid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>ngen? Schrijf u dan in voor de Nieuwsbrief voor O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uders via </w:t>
                                </w:r>
                                <w:hyperlink r:id="rId9" w:history="1">
                                  <w:r w:rsidRPr="00305D38">
                                    <w:rPr>
                                      <w:rStyle w:val="Hyperlink"/>
                                      <w:rFonts w:eastAsia="Arial Unicode MS" w:cs="Arial Unicode MS"/>
                                      <w:sz w:val="18"/>
                                      <w:szCs w:val="20"/>
                                      <w:lang w:val="nl-NL"/>
                                    </w:rPr>
                                    <w:t>www.euschoolfruit.nl/schoolfruitnieuwsbrief</w:t>
                                  </w:r>
                                </w:hyperlink>
                                <w:r w:rsidR="007E0836" w:rsidRPr="007E0836">
                                  <w:rPr>
                                    <w:rStyle w:val="Hyperlink"/>
                                    <w:rFonts w:eastAsia="Arial Unicode MS" w:cs="Arial Unicode MS"/>
                                    <w:sz w:val="18"/>
                                    <w:szCs w:val="20"/>
                                    <w:u w:val="none"/>
                                    <w:lang w:val="nl-NL"/>
                                  </w:rPr>
                                  <w:t xml:space="preserve"> .</w:t>
                                </w:r>
                                <w:r w:rsidRPr="007E0836">
                                  <w:rPr>
                                    <w:rFonts w:eastAsia="Arial Unicode MS" w:cs="Arial Unicode MS"/>
                                    <w:color w:val="000000" w:themeColor="text1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</w:t>
                                </w:r>
                              </w:p>
                              <w:p w14:paraId="091FB364" w14:textId="77777777" w:rsidR="00305D38" w:rsidRDefault="00305D38" w:rsidP="007E0836">
                                <w:pPr>
                                  <w:jc w:val="both"/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</w:t>
                                </w:r>
                                <w:r w:rsidR="00732E2E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programma</w:t>
                                </w: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 xml:space="preserve"> is een goede start om de aanbevolen hoeveelheid groente en fruit per dag te halen. </w:t>
                                </w:r>
                              </w:p>
                              <w:p w14:paraId="2031BA1A" w14:textId="77777777" w:rsidR="00305D38" w:rsidRPr="00305D38" w:rsidRDefault="00305D38" w:rsidP="007E0836">
                                <w:pPr>
                                  <w:jc w:val="both"/>
                                  <w:rPr>
                                    <w:sz w:val="16"/>
                                    <w:lang w:val="nl-NL"/>
                                  </w:rPr>
                                </w:pPr>
                                <w:r w:rsidRPr="00305D38">
                                  <w:rPr>
                                    <w:rFonts w:eastAsia="Arial Unicode MS" w:cs="Arial Unicode MS"/>
                                    <w:sz w:val="18"/>
                                    <w:szCs w:val="20"/>
                                    <w:lang w:val="nl-NL"/>
                                  </w:rPr>
      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" name="Tekstvak 14"/>
                        <wps:cNvSpPr txBox="1"/>
                        <wps:spPr>
                          <a:xfrm>
                            <a:off x="1172209" y="7160260"/>
                            <a:ext cx="6075862" cy="31725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9F5DCE" w14:textId="77777777" w:rsidR="00305D38" w:rsidRDefault="00305D38" w:rsidP="007E0836">
                              <w:pPr>
                                <w:jc w:val="both"/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</w:pP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De groente- en fruitverstrekkingen worden gefinancierd door de Europese Unie. Er zijn voor de school en de ouder</w:t>
                              </w:r>
                              <w:r w:rsidR="00E25D6C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s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 géén kosten verbonden aan </w:t>
                              </w:r>
                              <w:r w:rsidR="007E0836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>het programma. U kunt hierover m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eer lezen op </w:t>
                              </w:r>
                              <w:r w:rsidRPr="00305D38">
                                <w:rPr>
                                  <w:rFonts w:eastAsia="Arial Unicode MS" w:cs="Arial Unicode MS"/>
                                  <w:color w:val="1F497D" w:themeColor="text2"/>
                                  <w:sz w:val="18"/>
                                  <w:szCs w:val="20"/>
                                  <w:u w:val="single"/>
                                  <w:lang w:val="nl-NL"/>
                                </w:rPr>
                                <w:t>www.euschoolfruit.nl</w:t>
                              </w:r>
                              <w:r w:rsidRPr="00305D38">
                                <w:rPr>
                                  <w:rFonts w:eastAsia="Arial Unicode MS" w:cs="Arial Unicode MS"/>
                                  <w:sz w:val="18"/>
                                  <w:szCs w:val="20"/>
                                  <w:lang w:val="nl-NL"/>
                                </w:rPr>
                                <w:t xml:space="preserve">.  </w:t>
                              </w:r>
                            </w:p>
                            <w:p w14:paraId="32DE868C" w14:textId="77777777" w:rsidR="00B11F49" w:rsidRPr="00B11F49" w:rsidRDefault="00B11F49" w:rsidP="00B11F49">
                              <w:pPr>
                                <w:spacing w:after="0"/>
                                <w:jc w:val="center"/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</w:pPr>
                              <w:r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Op naar een lekker en gezond schooljaar!</w:t>
                              </w:r>
                            </w:p>
                            <w:p w14:paraId="1DDC731E" w14:textId="77777777"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14:paraId="2D38F99A" w14:textId="77777777" w:rsidR="00B11F49" w:rsidRDefault="00B11F49" w:rsidP="00B11F49">
                              <w:pPr>
                                <w:ind w:left="4320" w:firstLine="720"/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</w:pPr>
                            </w:p>
                            <w:p w14:paraId="7DCC4928" w14:textId="77777777" w:rsidR="00305D38" w:rsidRPr="00305D38" w:rsidRDefault="000C2FD1" w:rsidP="00B11F49">
                              <w:pPr>
                                <w:ind w:left="5040"/>
                                <w:rPr>
                                  <w:sz w:val="18"/>
                                  <w:szCs w:val="18"/>
                                  <w:lang w:val="nl-NL"/>
                                </w:rPr>
                              </w:pPr>
                              <w:r w:rsidRPr="000C2FD1">
                                <w:rPr>
                                  <w:rFonts w:eastAsia="Arial Unicode MS" w:cs="Arial Unicode MS"/>
                                  <w:b/>
                                  <w:color w:val="365F91" w:themeColor="accent1" w:themeShade="BF"/>
                                  <w:sz w:val="40"/>
                                  <w:szCs w:val="40"/>
                                  <w:lang w:val="nl-NL"/>
                                </w:rPr>
                                <w:t>Team Moerschans</w:t>
                              </w:r>
                              <w:r w:rsidR="00D56B6B">
                                <w:rPr>
                                  <w:rFonts w:eastAsia="Arial Unicode MS" w:cs="Arial Unicode MS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D56B6B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>Team</w:t>
                              </w:r>
                              <w:r w:rsidR="00305D38" w:rsidRPr="00B11F49">
                                <w:rPr>
                                  <w:rFonts w:asciiTheme="minorHAnsi" w:eastAsia="Arial Unicode MS" w:hAnsiTheme="minorHAnsi" w:cstheme="minorHAnsi"/>
                                  <w:b/>
                                  <w:color w:val="1F497D" w:themeColor="text2"/>
                                  <w:sz w:val="40"/>
                                  <w:szCs w:val="18"/>
                                  <w:lang w:val="nl-NL"/>
                                </w:rPr>
                                <w:t xml:space="preserve"> EU-Schoolfruit</w:t>
                              </w:r>
                              <w:r w:rsidR="00D56B6B">
                                <w:rPr>
                                  <w:rFonts w:eastAsia="Arial Unicode MS" w:cs="Arial Unicode MS"/>
                                  <w:b/>
                                  <w:color w:val="1F497D" w:themeColor="text2"/>
                                  <w:sz w:val="20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0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www.euschoolfruit.nl</w:t>
                                </w:r>
                              </w:hyperlink>
                              <w:r w:rsidR="00B11F49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hyperlink r:id="rId11" w:history="1">
                                <w:r w:rsidR="00305D38" w:rsidRPr="00305D38">
                                  <w:rPr>
                                    <w:rStyle w:val="Hyperlink"/>
                                    <w:color w:val="1F497D" w:themeColor="text2"/>
                                    <w:sz w:val="18"/>
                                    <w:szCs w:val="18"/>
                                    <w:lang w:val="nl-NL"/>
                                  </w:rPr>
                                  <w:t>euschoolfruit@wur.nl</w:t>
                                </w:r>
                              </w:hyperlink>
                              <w:r w:rsidR="00305D38" w:rsidRPr="00305D38">
                                <w:rPr>
                                  <w:color w:val="1F497D" w:themeColor="text2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B11F49">
                                <w:rPr>
                                  <w:color w:val="000000" w:themeColor="text1"/>
                                  <w:sz w:val="18"/>
                                  <w:szCs w:val="18"/>
                                  <w:lang w:val="nl-NL"/>
                                </w:rPr>
                                <w:br/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0317-</w:t>
                              </w:r>
                              <w:r w:rsidR="00E25D6C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 xml:space="preserve"> </w:t>
                              </w:r>
                              <w:r w:rsidR="00305D38" w:rsidRPr="00305D38">
                                <w:rPr>
                                  <w:sz w:val="18"/>
                                  <w:szCs w:val="18"/>
                                  <w:lang w:val="nl-NL"/>
                                </w:rPr>
                                <w:t>485966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ep 7" o:spid="_x0000_s1026" style="position:absolute;margin-left:-13.85pt;margin-top:-10.85pt;width:478.35pt;height:755.2pt;z-index:251700224;mso-width-relative:margin;mso-height-relative:margin" coordorigin="11722,7405" coordsize="60758,959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">
                <v:group id="Groep 6" o:spid="_x0000_s1027" style="position:absolute;left:11810;top:7405;width:59919;height:65137" coordorigin="11810,7405" coordsize="59918,65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8" type="#_x0000_t202" style="position:absolute;left:11950;top:7405;width:55310;height:35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476EA6" w:rsidRPr="005D00C9" w:rsidRDefault="00EF7226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Beste ouder</w:t>
                          </w:r>
                          <w:r w:rsidR="000C2FD1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(</w:t>
                          </w:r>
                          <w:r w:rsidR="00476EA6"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s</w:t>
                          </w:r>
                          <w:r w:rsidR="000C2FD1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)/verzorger(s)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40"/>
                              <w:szCs w:val="40"/>
                              <w:lang w:val="nl-NL"/>
                            </w:rPr>
                            <w:t>,</w:t>
                          </w:r>
                        </w:p>
                        <w:p w:rsidR="008F567A" w:rsidRPr="00305D38" w:rsidRDefault="00E94D33" w:rsidP="007E0836">
                          <w:pPr>
                            <w:pStyle w:val="Geenafstand"/>
                            <w:spacing w:line="276" w:lineRule="auto"/>
                            <w:jc w:val="both"/>
                            <w:rPr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Van </w:t>
                          </w:r>
                          <w:r w:rsidR="004D2093">
                            <w:rPr>
                              <w:sz w:val="18"/>
                              <w:szCs w:val="20"/>
                              <w:lang w:val="nl-NL"/>
                            </w:rPr>
                            <w:t>9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november t/m </w:t>
                          </w:r>
                          <w:r w:rsidR="004D2093">
                            <w:rPr>
                              <w:sz w:val="18"/>
                              <w:szCs w:val="20"/>
                              <w:lang w:val="nl-NL"/>
                            </w:rPr>
                            <w:t>16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april krijgen uw kinderen op school</w:t>
                          </w:r>
                          <w:r w:rsidR="00126A55"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gratis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drie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t>porties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groente en </w:t>
                          </w:r>
                          <w:r w:rsidR="00B11F49">
                            <w:rPr>
                              <w:sz w:val="18"/>
                              <w:szCs w:val="20"/>
                              <w:lang w:val="nl-NL"/>
                            </w:rPr>
                            <w:br/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fruit per week. De school doet namelijk mee aan EU-Schoolfruit! Ook zijn er lessen over </w:t>
                          </w:r>
                          <w:r w:rsidR="00E25D6C">
                            <w:rPr>
                              <w:sz w:val="18"/>
                              <w:szCs w:val="20"/>
                              <w:lang w:val="nl-NL"/>
                            </w:rPr>
                            <w:t>fruit, groente</w:t>
                          </w:r>
                          <w:r w:rsidRPr="00305D38">
                            <w:rPr>
                              <w:sz w:val="18"/>
                              <w:szCs w:val="20"/>
                              <w:lang w:val="nl-NL"/>
                            </w:rPr>
                            <w:t xml:space="preserve"> en gezonde voeding. </w:t>
                          </w:r>
                        </w:p>
                        <w:p w:rsidR="00E94D33" w:rsidRPr="00305D38" w:rsidRDefault="00E94D33" w:rsidP="007E0836">
                          <w:pPr>
                            <w:pStyle w:val="Geenafstand"/>
                            <w:spacing w:line="276" w:lineRule="auto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7E0836">
                          <w:pPr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Met EU-Schoolfruit leren kinderen spelenderwijs om verschillende soorten </w:t>
                          </w:r>
                          <w:r w:rsidR="00E25D6C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fruit en groente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te eten. Dat is niet alleen gezond, maar ook leuk! </w:t>
                          </w:r>
                          <w:r w:rsidR="008F567A" w:rsidRPr="00E94D33"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  <w:br/>
                          </w: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rFonts w:eastAsia="Arial Unicode MS" w:cs="Arial Unicode MS"/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943167" w:rsidRPr="00E94D33" w:rsidRDefault="00943167" w:rsidP="00943167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E94D33" w:rsidRDefault="00EF7226" w:rsidP="00EF7226">
                          <w:pPr>
                            <w:pStyle w:val="Geenafstand"/>
                            <w:rPr>
                              <w:sz w:val="20"/>
                              <w:szCs w:val="20"/>
                              <w:lang w:val="nl-NL"/>
                            </w:rPr>
                          </w:pPr>
                        </w:p>
                        <w:p w:rsidR="00EF7226" w:rsidRPr="005D00C9" w:rsidRDefault="00EF7226" w:rsidP="005D00C9">
                          <w:pPr>
                            <w:pStyle w:val="Geenafstand"/>
                            <w:rPr>
                              <w:sz w:val="20"/>
                              <w:lang w:val="nl-NL"/>
                            </w:rPr>
                          </w:pPr>
                          <w:r w:rsidRPr="005D00C9">
                            <w:rPr>
                              <w:lang w:val="nl-NL"/>
                            </w:rPr>
                            <w:br/>
                          </w:r>
                        </w:p>
                        <w:p w:rsidR="00EF7226" w:rsidRPr="005D00C9" w:rsidRDefault="00EF7226" w:rsidP="007F2C71">
                          <w:pPr>
                            <w:jc w:val="both"/>
                            <w:rPr>
                              <w:rFonts w:asciiTheme="minorHAnsi" w:hAnsiTheme="minorHAnsi"/>
                              <w:lang w:val="nl-NL"/>
                            </w:rPr>
                          </w:pPr>
                        </w:p>
                      </w:txbxContent>
                    </v:textbox>
                  </v:shape>
                  <v:roundrect id="Afgeronde rechthoek 9" o:spid="_x0000_s1029" style="position:absolute;left:11811;top:23545;width:59918;height:1971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" fillcolor="#d1e67c" stroked="f" strokeweight="2pt">
                    <v:textbox>
                      <w:txbxContent>
                        <w:p w:rsidR="00E94D33" w:rsidRPr="005D00C9" w:rsidRDefault="00E94D33" w:rsidP="005D00C9">
                          <w:pPr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b/>
                              <w:color w:val="1F497D" w:themeColor="text2"/>
                              <w:sz w:val="36"/>
                              <w:lang w:val="nl-NL"/>
                            </w:rPr>
                            <w:t xml:space="preserve">EU-Schoolfruit op 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De drie vaste groente- en fruitdagen op </w:t>
                          </w:r>
                          <w:r w:rsidR="00CF167B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KC Moerschans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worden:</w:t>
                          </w:r>
                        </w:p>
                        <w:p w:rsidR="00CF167B" w:rsidRDefault="00CF167B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Dinsdag, woensdag en donderdag </w:t>
                          </w:r>
                        </w:p>
                        <w:p w:rsidR="00E94D33" w:rsidRPr="005D00C9" w:rsidRDefault="00E94D33" w:rsidP="00E94D33">
                          <w:pPr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</w:pP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Wij ontvangen </w:t>
                          </w:r>
                          <w:r w:rsid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>de levering</w:t>
                          </w:r>
                          <w:r w:rsidRPr="005D00C9">
                            <w:rPr>
                              <w:rFonts w:asciiTheme="minorHAnsi" w:eastAsia="Arial Unicode MS" w:hAnsiTheme="minorHAnsi" w:cs="Arial Unicode MS"/>
                              <w:color w:val="1F497D" w:themeColor="text2"/>
                              <w:sz w:val="28"/>
                              <w:lang w:val="nl-NL"/>
                            </w:rPr>
                            <w:t xml:space="preserve"> van de leverancier </w:t>
                          </w:r>
                        </w:p>
                        <w:p w:rsidR="00E94D33" w:rsidRPr="00E94D33" w:rsidRDefault="00E94D33" w:rsidP="00E94D33">
                          <w:pPr>
                            <w:jc w:val="center"/>
                            <w:rPr>
                              <w:lang w:val="nl-NL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Afbeelding 12" o:spid="_x0000_s1030" type="#_x0000_t75" style="position:absolute;left:46786;top:44729;width:24461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">
                    <v:imagedata r:id="rId12" o:title=""/>
                  </v:shape>
                  <v:shape id="Tekstvak 13" o:spid="_x0000_s1031" type="#_x0000_t202" style="position:absolute;left:11810;top:44729;width:34206;height:27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" fillcolor="white [3201]" stroked="f" strokeweight=".5pt">
                    <v:textbox>
                      <w:txbxContent>
                        <w:p w:rsidR="00305D38" w:rsidRPr="00305D38" w:rsidRDefault="00305D38" w:rsidP="007E0836">
                          <w:pPr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Wilt u elke week weten welke stuks fruit of groente uw kinderen ontva</w:t>
                          </w:r>
                          <w:r w:rsid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>ngen? Schrijf u dan in voor de Nieuwsbrief voor O</w:t>
                          </w:r>
                          <w:r w:rsidRPr="00305D38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uders via </w:t>
                          </w:r>
                          <w:hyperlink r:id="rId13" w:history="1">
                            <w:r w:rsidRPr="00305D38">
                              <w:rPr>
                                <w:rStyle w:val="Hyperlink"/>
                                <w:rFonts w:eastAsia="Arial Unicode MS" w:cs="Arial Unicode MS"/>
                                <w:sz w:val="18"/>
                                <w:szCs w:val="20"/>
                                <w:lang w:val="nl-NL"/>
                              </w:rPr>
                              <w:t>www.euschoolfruit.nl/schoolfruitnieuwsbrief</w:t>
                            </w:r>
                          </w:hyperlink>
                          <w:r w:rsidR="007E0836" w:rsidRPr="007E0836">
                            <w:rPr>
                              <w:rStyle w:val="Hyperlink"/>
                              <w:rFonts w:eastAsia="Arial Unicode MS" w:cs="Arial Unicode MS"/>
                              <w:sz w:val="18"/>
                              <w:szCs w:val="20"/>
                              <w:u w:val="none"/>
                              <w:lang w:val="nl-NL"/>
                            </w:rPr>
                            <w:t xml:space="preserve"> .</w:t>
                          </w:r>
                          <w:r w:rsidRPr="007E0836">
                            <w:rPr>
                              <w:rFonts w:eastAsia="Arial Unicode MS" w:cs="Arial Unicode MS"/>
                              <w:color w:val="000000" w:themeColor="text1"/>
                              <w:sz w:val="18"/>
                              <w:szCs w:val="20"/>
                              <w:lang w:val="nl-NL"/>
                            </w:rPr>
                            <w:t xml:space="preserve"> </w:t>
                          </w:r>
                        </w:p>
                        <w:p w:rsidR="00305D38" w:rsidRDefault="00305D38" w:rsidP="007E0836">
                          <w:pPr>
                            <w:jc w:val="both"/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</w:t>
                          </w:r>
                          <w:r w:rsidR="00732E2E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programma</w:t>
                          </w: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 xml:space="preserve"> is een goede start om de aanbevolen hoeveelheid groente en fruit per dag te halen. </w:t>
                          </w:r>
                        </w:p>
                        <w:p w:rsidR="00305D38" w:rsidRPr="00305D38" w:rsidRDefault="00305D38" w:rsidP="007E0836">
                          <w:pPr>
                            <w:jc w:val="both"/>
                            <w:rPr>
                              <w:sz w:val="16"/>
                              <w:lang w:val="nl-NL"/>
                            </w:rPr>
                          </w:pPr>
                          <w:r w:rsidRPr="00305D38">
                            <w:rPr>
                              <w:rFonts w:eastAsia="Arial Unicode MS" w:cs="Arial Unicode MS"/>
                              <w:sz w:val="18"/>
                              <w:szCs w:val="20"/>
                              <w:lang w:val="nl-NL"/>
                            </w:rPr>
                            <w:t>Het EU-Schoolfruit- en groenteprogramma is een initiatief van de Europese Unie, het Ministerie van Landbouw, Natuur en Voedselkwaliteit, Rijksdienst voor Ondernemend Nederland en het Steunpunt Smaaklessen &amp; EU-Schoolfruit. Het programma wordt ondersteund door het Voedingscentrum.</w:t>
                          </w:r>
                        </w:p>
                      </w:txbxContent>
                    </v:textbox>
                  </v:shape>
                </v:group>
                <v:shape id="Tekstvak 14" o:spid="_x0000_s1032" type="#_x0000_t202" style="position:absolute;left:11722;top:71602;width:60758;height:31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<v:textbox>
                    <w:txbxContent>
                      <w:p w:rsidR="00305D38" w:rsidRDefault="00305D38" w:rsidP="007E0836">
                        <w:pPr>
                          <w:jc w:val="both"/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</w:pP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De groente- en fruitverstrekkingen worden gefinancierd door de Europese Unie. Er zijn voor de school en de ouder</w:t>
                        </w:r>
                        <w:r w:rsidR="00E25D6C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s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 géén kosten verbonden aan </w:t>
                        </w:r>
                        <w:r w:rsidR="007E0836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>het programma. U kunt hierover m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eer lezen op </w:t>
                        </w:r>
                        <w:r w:rsidRPr="00305D38">
                          <w:rPr>
                            <w:rFonts w:eastAsia="Arial Unicode MS" w:cs="Arial Unicode MS"/>
                            <w:color w:val="1F497D" w:themeColor="text2"/>
                            <w:sz w:val="18"/>
                            <w:szCs w:val="20"/>
                            <w:u w:val="single"/>
                            <w:lang w:val="nl-NL"/>
                          </w:rPr>
                          <w:t>www.euschoolfruit.nl</w:t>
                        </w:r>
                        <w:r w:rsidRPr="00305D38">
                          <w:rPr>
                            <w:rFonts w:eastAsia="Arial Unicode MS" w:cs="Arial Unicode MS"/>
                            <w:sz w:val="18"/>
                            <w:szCs w:val="20"/>
                            <w:lang w:val="nl-NL"/>
                          </w:rPr>
                          <w:t xml:space="preserve">.  </w:t>
                        </w:r>
                      </w:p>
                      <w:p w:rsidR="00B11F49" w:rsidRPr="00B11F49" w:rsidRDefault="00B11F49" w:rsidP="00B11F49">
                        <w:pPr>
                          <w:spacing w:after="0"/>
                          <w:jc w:val="center"/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</w:pPr>
                        <w:r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Op naar een lekker en gezond schooljaar!</w:t>
                        </w: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B11F49" w:rsidRDefault="00B11F49" w:rsidP="00B11F49">
                        <w:pPr>
                          <w:ind w:left="4320" w:firstLine="720"/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</w:pPr>
                      </w:p>
                      <w:p w:rsidR="00305D38" w:rsidRPr="00305D38" w:rsidRDefault="000C2FD1" w:rsidP="00B11F49">
                        <w:pPr>
                          <w:ind w:left="5040"/>
                          <w:rPr>
                            <w:sz w:val="18"/>
                            <w:szCs w:val="18"/>
                            <w:lang w:val="nl-NL"/>
                          </w:rPr>
                        </w:pPr>
                        <w:r w:rsidRPr="000C2FD1">
                          <w:rPr>
                            <w:rFonts w:eastAsia="Arial Unicode MS" w:cs="Arial Unicode MS"/>
                            <w:b/>
                            <w:color w:val="365F91" w:themeColor="accent1" w:themeShade="BF"/>
                            <w:sz w:val="40"/>
                            <w:szCs w:val="40"/>
                            <w:lang w:val="nl-NL"/>
                          </w:rPr>
                          <w:t>Team Moerschans</w:t>
                        </w:r>
                        <w:r w:rsidR="00D56B6B">
                          <w:rPr>
                            <w:rFonts w:eastAsia="Arial Unicode MS" w:cs="Arial Unicode MS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D56B6B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>Team</w:t>
                        </w:r>
                        <w:r w:rsidR="00305D38" w:rsidRPr="00B11F49">
                          <w:rPr>
                            <w:rFonts w:asciiTheme="minorHAnsi" w:eastAsia="Arial Unicode MS" w:hAnsiTheme="minorHAnsi" w:cstheme="minorHAnsi"/>
                            <w:b/>
                            <w:color w:val="1F497D" w:themeColor="text2"/>
                            <w:sz w:val="40"/>
                            <w:szCs w:val="18"/>
                            <w:lang w:val="nl-NL"/>
                          </w:rPr>
                          <w:t xml:space="preserve"> EU-Schoolfruit</w:t>
                        </w:r>
                        <w:r w:rsidR="00D56B6B">
                          <w:rPr>
                            <w:rFonts w:eastAsia="Arial Unicode MS" w:cs="Arial Unicode MS"/>
                            <w:b/>
                            <w:color w:val="1F497D" w:themeColor="text2"/>
                            <w:sz w:val="20"/>
                            <w:szCs w:val="18"/>
                            <w:lang w:val="nl-NL"/>
                          </w:rPr>
                          <w:br/>
                        </w:r>
                        <w:hyperlink r:id="rId14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www.euschoolfruit.nl</w:t>
                          </w:r>
                        </w:hyperlink>
                        <w:r w:rsidR="00B11F49">
                          <w:rPr>
                            <w:sz w:val="18"/>
                            <w:szCs w:val="18"/>
                            <w:lang w:val="nl-NL"/>
                          </w:rPr>
                          <w:br/>
                        </w:r>
                        <w:hyperlink r:id="rId15" w:history="1">
                          <w:r w:rsidR="00305D38" w:rsidRPr="00305D38">
                            <w:rPr>
                              <w:rStyle w:val="Hyperlink"/>
                              <w:color w:val="1F497D" w:themeColor="text2"/>
                              <w:sz w:val="18"/>
                              <w:szCs w:val="18"/>
                              <w:lang w:val="nl-NL"/>
                            </w:rPr>
                            <w:t>euschoolfruit@wur.nl</w:t>
                          </w:r>
                        </w:hyperlink>
                        <w:r w:rsidR="00305D38" w:rsidRPr="00305D38">
                          <w:rPr>
                            <w:color w:val="1F497D" w:themeColor="text2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B11F49">
                          <w:rPr>
                            <w:color w:val="000000" w:themeColor="text1"/>
                            <w:sz w:val="18"/>
                            <w:szCs w:val="18"/>
                            <w:lang w:val="nl-NL"/>
                          </w:rPr>
                          <w:br/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0317-</w:t>
                        </w:r>
                        <w:r w:rsidR="00E25D6C">
                          <w:rPr>
                            <w:sz w:val="18"/>
                            <w:szCs w:val="18"/>
                            <w:lang w:val="nl-NL"/>
                          </w:rPr>
                          <w:t xml:space="preserve"> </w:t>
                        </w:r>
                        <w:r w:rsidR="00305D38" w:rsidRPr="00305D38">
                          <w:rPr>
                            <w:sz w:val="18"/>
                            <w:szCs w:val="18"/>
                            <w:lang w:val="nl-NL"/>
                          </w:rPr>
                          <w:t>485966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11F49">
        <w:rPr>
          <w:noProof/>
          <w:lang w:val="nl-NL" w:eastAsia="nl-NL"/>
        </w:rPr>
        <w:drawing>
          <wp:anchor distT="0" distB="0" distL="114300" distR="114300" simplePos="0" relativeHeight="251701248" behindDoc="0" locked="0" layoutInCell="1" allowOverlap="1" wp14:anchorId="451CDD76" wp14:editId="7F68D79F">
            <wp:simplePos x="0" y="0"/>
            <wp:positionH relativeFrom="page">
              <wp:posOffset>257175</wp:posOffset>
            </wp:positionH>
            <wp:positionV relativeFrom="paragraph">
              <wp:posOffset>7103110</wp:posOffset>
            </wp:positionV>
            <wp:extent cx="3600850" cy="2513980"/>
            <wp:effectExtent l="0" t="0" r="0" b="63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50" cy="251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F49">
        <w:rPr>
          <w:noProof/>
          <w:lang w:val="nl-NL" w:eastAsia="nl-NL"/>
        </w:rPr>
        <w:drawing>
          <wp:anchor distT="0" distB="0" distL="114300" distR="114300" simplePos="0" relativeHeight="251702272" behindDoc="0" locked="0" layoutInCell="1" allowOverlap="1" wp14:anchorId="7424F435" wp14:editId="48B9826D">
            <wp:simplePos x="0" y="0"/>
            <wp:positionH relativeFrom="column">
              <wp:posOffset>5377180</wp:posOffset>
            </wp:positionH>
            <wp:positionV relativeFrom="paragraph">
              <wp:posOffset>-528320</wp:posOffset>
            </wp:positionV>
            <wp:extent cx="970427" cy="1476375"/>
            <wp:effectExtent l="0" t="0" r="127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-EUSchoolfrui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427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783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828DC" w14:textId="77777777" w:rsidR="0093246D" w:rsidRDefault="0093246D" w:rsidP="00794970">
      <w:pPr>
        <w:spacing w:after="0" w:line="240" w:lineRule="auto"/>
      </w:pPr>
      <w:r>
        <w:separator/>
      </w:r>
    </w:p>
  </w:endnote>
  <w:endnote w:type="continuationSeparator" w:id="0">
    <w:p w14:paraId="3E837128" w14:textId="77777777" w:rsidR="0093246D" w:rsidRDefault="0093246D" w:rsidP="007949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4A5C9" w14:textId="77777777" w:rsidR="0093246D" w:rsidRDefault="0093246D" w:rsidP="00794970">
      <w:pPr>
        <w:spacing w:after="0" w:line="240" w:lineRule="auto"/>
      </w:pPr>
      <w:r>
        <w:separator/>
      </w:r>
    </w:p>
  </w:footnote>
  <w:footnote w:type="continuationSeparator" w:id="0">
    <w:p w14:paraId="72BA06F6" w14:textId="77777777" w:rsidR="0093246D" w:rsidRDefault="0093246D" w:rsidP="007949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1B85F1" w14:textId="77777777" w:rsidR="00794970" w:rsidRDefault="007F6010">
    <w:pPr>
      <w:pStyle w:val="Koptekst"/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F9C305" wp14:editId="6BBB64A8">
              <wp:simplePos x="0" y="0"/>
              <wp:positionH relativeFrom="column">
                <wp:posOffset>-1001395</wp:posOffset>
              </wp:positionH>
              <wp:positionV relativeFrom="paragraph">
                <wp:posOffset>-449580</wp:posOffset>
              </wp:positionV>
              <wp:extent cx="7660640" cy="107346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0640" cy="10734675"/>
                        <a:chOff x="0" y="0"/>
                        <a:chExt cx="7660640" cy="1073467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0640" cy="1073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" name="Rectangle 1"/>
                      <wps:cNvSpPr/>
                      <wps:spPr>
                        <a:xfrm>
                          <a:off x="575733" y="1244600"/>
                          <a:ext cx="6499860" cy="8656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719667" y="762000"/>
                          <a:ext cx="61722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tangle: Rounded Corners 8"/>
                      <wps:cNvSpPr/>
                      <wps:spPr>
                        <a:xfrm>
                          <a:off x="575733" y="9389533"/>
                          <a:ext cx="6513830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317C68F" id="Group 15" o:spid="_x0000_s1026" style="position:absolute;margin-left:-78.85pt;margin-top:-35.4pt;width:603.2pt;height:845.25pt;z-index:251661312" coordsize="76606,107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6606;height:10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">
                <v:imagedata r:id="rId2" o:title=""/>
              </v:shape>
              <v:rect id="Rectangle 1" o:spid="_x0000_s1028" style="position:absolute;left:5757;top:12446;width:64998;height:86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" fillcolor="white [3212]" strokecolor="white [3212]" strokeweight="2pt"/>
              <v:rect id="Rectangle 5" o:spid="_x0000_s1029" style="position:absolute;left:7196;top:7620;width:61722;height:8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" fillcolor="white [3212]" strokecolor="white [3212]" strokeweight="2pt"/>
              <v:roundrect id="Rectangle: Rounded Corners 8" o:spid="_x0000_s1030" style="position:absolute;left:5757;top:93895;width:65138;height:99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" fillcolor="white [3212]" strokecolor="white [3212]" strokeweight="2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930977"/>
    <w:multiLevelType w:val="hybridMultilevel"/>
    <w:tmpl w:val="9168A4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350"/>
    <w:rsid w:val="0005177D"/>
    <w:rsid w:val="000524D0"/>
    <w:rsid w:val="000C2FD1"/>
    <w:rsid w:val="00126A55"/>
    <w:rsid w:val="001A3C3E"/>
    <w:rsid w:val="001E6388"/>
    <w:rsid w:val="00204356"/>
    <w:rsid w:val="00305D38"/>
    <w:rsid w:val="0031336A"/>
    <w:rsid w:val="00376DC2"/>
    <w:rsid w:val="00476EA6"/>
    <w:rsid w:val="004D2093"/>
    <w:rsid w:val="00582CE0"/>
    <w:rsid w:val="005D00C9"/>
    <w:rsid w:val="005D1350"/>
    <w:rsid w:val="005F3D4B"/>
    <w:rsid w:val="006070CD"/>
    <w:rsid w:val="0067015A"/>
    <w:rsid w:val="00726108"/>
    <w:rsid w:val="00732E2E"/>
    <w:rsid w:val="00794970"/>
    <w:rsid w:val="007E0836"/>
    <w:rsid w:val="007F2C71"/>
    <w:rsid w:val="007F6010"/>
    <w:rsid w:val="00872ED9"/>
    <w:rsid w:val="00897783"/>
    <w:rsid w:val="008F567A"/>
    <w:rsid w:val="0093246D"/>
    <w:rsid w:val="00943167"/>
    <w:rsid w:val="009615F2"/>
    <w:rsid w:val="009742D8"/>
    <w:rsid w:val="009C0DCE"/>
    <w:rsid w:val="009C7279"/>
    <w:rsid w:val="00A67A9F"/>
    <w:rsid w:val="00AB2258"/>
    <w:rsid w:val="00B11F49"/>
    <w:rsid w:val="00B26D60"/>
    <w:rsid w:val="00CD23BC"/>
    <w:rsid w:val="00CF167B"/>
    <w:rsid w:val="00D56B6B"/>
    <w:rsid w:val="00E25D6C"/>
    <w:rsid w:val="00E94D33"/>
    <w:rsid w:val="00EF7226"/>
    <w:rsid w:val="00F25288"/>
    <w:rsid w:val="00FD4E8B"/>
    <w:rsid w:val="00FE5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B01B99"/>
  <w15:chartTrackingRefBased/>
  <w15:docId w15:val="{4754E789-7C94-488E-B096-6FD920881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7F2C71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EF722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E5C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E5C1D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94970"/>
  </w:style>
  <w:style w:type="paragraph" w:styleId="Voettekst">
    <w:name w:val="footer"/>
    <w:basedOn w:val="Standaard"/>
    <w:link w:val="VoettekstChar"/>
    <w:uiPriority w:val="99"/>
    <w:unhideWhenUsed/>
    <w:rsid w:val="007949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949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37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euschoolfruit.nl/schoolfruitnieuwsbrief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uschoolfruit@wur.n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uschoolfruit@wur.nl" TargetMode="External"/><Relationship Id="rId10" Type="http://schemas.openxmlformats.org/officeDocument/2006/relationships/hyperlink" Target="http://www.euschoolfruit.n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uschoolfruit.nl/schoolfruitnieuwsbrief" TargetMode="External"/><Relationship Id="rId14" Type="http://schemas.openxmlformats.org/officeDocument/2006/relationships/hyperlink" Target="http://www.euschoolfruit.n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DEF62-4C9D-4967-B0C9-B5AC41B32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University and Research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Coeverden, Els van</dc:creator>
  <cp:keywords/>
  <dc:description/>
  <cp:lastModifiedBy>Beheerder</cp:lastModifiedBy>
  <cp:revision>2</cp:revision>
  <cp:lastPrinted>2017-10-18T10:19:00Z</cp:lastPrinted>
  <dcterms:created xsi:type="dcterms:W3CDTF">2020-11-13T11:23:00Z</dcterms:created>
  <dcterms:modified xsi:type="dcterms:W3CDTF">2020-11-13T11:23:00Z</dcterms:modified>
</cp:coreProperties>
</file>